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EinfacheTabelle1"/>
        <w:tblpPr w:leftFromText="142" w:rightFromText="142" w:vertAnchor="page" w:horzAnchor="margin" w:tblpY="29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6"/>
      </w:tblGrid>
      <w:tr w:rsidR="00E52F9E" w14:paraId="34DCAB9C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687D957C" w14:textId="069EDD71" w:rsidR="00E52F9E" w:rsidRPr="00E52F9E" w:rsidRDefault="00E52F9E" w:rsidP="009A2E78">
            <w:pPr>
              <w:rPr>
                <w:rFonts w:ascii="Calibri" w:hAnsi="Calibri" w:cs="Calibri"/>
                <w:b w:val="0"/>
                <w:szCs w:val="18"/>
              </w:rPr>
            </w:pPr>
            <w:r w:rsidRPr="00E52F9E">
              <w:rPr>
                <w:rFonts w:ascii="Calibri" w:hAnsi="Calibri" w:cs="Calibri"/>
                <w:noProof/>
                <w:sz w:val="22"/>
                <w:szCs w:val="18"/>
              </w:rPr>
              <w:drawing>
                <wp:anchor distT="0" distB="0" distL="114300" distR="114300" simplePos="0" relativeHeight="251659264" behindDoc="1" locked="1" layoutInCell="1" allowOverlap="1" wp14:anchorId="34948DC1" wp14:editId="420EE720">
                  <wp:simplePos x="0" y="0"/>
                  <wp:positionH relativeFrom="column">
                    <wp:posOffset>-1346200</wp:posOffset>
                  </wp:positionH>
                  <wp:positionV relativeFrom="page">
                    <wp:posOffset>-455930</wp:posOffset>
                  </wp:positionV>
                  <wp:extent cx="2202815" cy="2177415"/>
                  <wp:effectExtent l="38100" t="38100" r="45085" b="7048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lie-outline.eps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2202815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24A4">
              <w:rPr>
                <w:rFonts w:ascii="Calibri" w:hAnsi="Calibri" w:cs="Calibri"/>
                <w:b w:val="0"/>
                <w:szCs w:val="18"/>
              </w:rPr>
              <w:t xml:space="preserve">DPSG Stamm St. Laurentius * </w:t>
            </w:r>
            <w:r w:rsidR="005F1F71">
              <w:rPr>
                <w:rFonts w:ascii="Calibri" w:hAnsi="Calibri" w:cs="Calibri"/>
                <w:b w:val="0"/>
                <w:szCs w:val="18"/>
              </w:rPr>
              <w:t>c/o G. Bernau</w:t>
            </w:r>
            <w:r w:rsidR="00805B5C">
              <w:rPr>
                <w:rFonts w:ascii="Calibri" w:hAnsi="Calibri" w:cs="Calibri"/>
                <w:b w:val="0"/>
                <w:szCs w:val="18"/>
              </w:rPr>
              <w:t xml:space="preserve"> * </w:t>
            </w:r>
            <w:r w:rsidR="005F1F71">
              <w:rPr>
                <w:rFonts w:ascii="Calibri" w:hAnsi="Calibri" w:cs="Calibri"/>
                <w:b w:val="0"/>
                <w:szCs w:val="18"/>
              </w:rPr>
              <w:t xml:space="preserve">Gilgaustr. </w:t>
            </w:r>
            <w:r w:rsidR="007826F7">
              <w:rPr>
                <w:rFonts w:ascii="Calibri" w:hAnsi="Calibri" w:cs="Calibri"/>
                <w:b w:val="0"/>
                <w:szCs w:val="18"/>
              </w:rPr>
              <w:t xml:space="preserve">58 * </w:t>
            </w:r>
            <w:r w:rsidR="00805B5C">
              <w:rPr>
                <w:rFonts w:ascii="Calibri" w:hAnsi="Calibri" w:cs="Calibri"/>
                <w:b w:val="0"/>
                <w:szCs w:val="18"/>
              </w:rPr>
              <w:t>51149 Köln Porz</w:t>
            </w:r>
            <w:r w:rsidR="007826F7">
              <w:rPr>
                <w:rFonts w:ascii="Calibri" w:hAnsi="Calibri" w:cs="Calibri"/>
                <w:b w:val="0"/>
                <w:szCs w:val="18"/>
              </w:rPr>
              <w:t>-</w:t>
            </w:r>
            <w:r w:rsidR="00805B5C">
              <w:rPr>
                <w:rFonts w:ascii="Calibri" w:hAnsi="Calibri" w:cs="Calibri"/>
                <w:b w:val="0"/>
                <w:szCs w:val="18"/>
              </w:rPr>
              <w:t>Ensen</w:t>
            </w:r>
          </w:p>
        </w:tc>
      </w:tr>
      <w:tr w:rsidR="00E52F9E" w14:paraId="585E28A6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10B0594A" w14:textId="77777777" w:rsidR="00E52F9E" w:rsidRDefault="00E52F9E" w:rsidP="009A2E78">
            <w:pPr>
              <w:rPr>
                <w:rFonts w:ascii="Calibri" w:hAnsi="Calibri" w:cs="Calibri"/>
                <w:noProof/>
                <w:sz w:val="22"/>
                <w:szCs w:val="18"/>
              </w:rPr>
            </w:pPr>
          </w:p>
        </w:tc>
      </w:tr>
      <w:tr w:rsidR="00E52F9E" w14:paraId="50A1628D" w14:textId="77777777" w:rsidTr="009A2E78">
        <w:trPr>
          <w:trHeight w:hRule="exact"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2F4A4E0F" w14:textId="77777777" w:rsidR="00E52F9E" w:rsidRDefault="00E52F9E" w:rsidP="009A2E78">
            <w:pPr>
              <w:jc w:val="center"/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F9E" w:rsidRPr="009325D4" w14:paraId="20A62317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5A4E918A" w14:textId="1B2694DD" w:rsidR="00E52F9E" w:rsidRPr="00394CD2" w:rsidRDefault="00394CD2" w:rsidP="009A2E78">
            <w:pPr>
              <w:outlineLvl w:val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394CD2">
              <w:rPr>
                <w:rFonts w:ascii="Calibri" w:hAnsi="Calibri" w:cs="Calibri"/>
                <w:b w:val="0"/>
                <w:sz w:val="28"/>
                <w:szCs w:val="28"/>
              </w:rPr>
              <w:t>An die Mitglieder</w:t>
            </w:r>
            <w:r>
              <w:rPr>
                <w:rFonts w:ascii="Calibri" w:hAnsi="Calibri" w:cs="Calibri"/>
                <w:b w:val="0"/>
                <w:sz w:val="28"/>
                <w:szCs w:val="28"/>
              </w:rPr>
              <w:t xml:space="preserve"> des</w:t>
            </w:r>
          </w:p>
          <w:p w14:paraId="13323E91" w14:textId="05328213" w:rsidR="00E52F9E" w:rsidRPr="00394CD2" w:rsidRDefault="00394CD2" w:rsidP="009A2E78">
            <w:pPr>
              <w:outlineLvl w:val="0"/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394CD2">
              <w:rPr>
                <w:rFonts w:ascii="Calibri" w:hAnsi="Calibri" w:cs="Calibri"/>
                <w:b w:val="0"/>
                <w:sz w:val="28"/>
                <w:szCs w:val="28"/>
              </w:rPr>
              <w:t>Stammes St. Laurentius</w:t>
            </w:r>
          </w:p>
          <w:p w14:paraId="43AD6C37" w14:textId="0A05DE95" w:rsidR="00E52F9E" w:rsidRDefault="00E52F9E" w:rsidP="009A2E78">
            <w:pPr>
              <w:outlineLvl w:val="0"/>
              <w:rPr>
                <w:rFonts w:ascii="Calibri" w:hAnsi="Calibri" w:cs="Calibri"/>
                <w:bCs w:val="0"/>
                <w:sz w:val="22"/>
                <w:szCs w:val="22"/>
              </w:rPr>
            </w:pPr>
          </w:p>
          <w:p w14:paraId="3F043D08" w14:textId="77777777" w:rsidR="00E52F9E" w:rsidRPr="00FC4B1D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F9E" w:rsidRPr="009325D4" w14:paraId="4006C410" w14:textId="77777777" w:rsidTr="009A2E78">
        <w:trPr>
          <w:trHeight w:hRule="exact"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76" w:type="dxa"/>
            <w:shd w:val="clear" w:color="auto" w:fill="auto"/>
          </w:tcPr>
          <w:p w14:paraId="209CF243" w14:textId="4612A36F" w:rsidR="00E52F9E" w:rsidRPr="009325D4" w:rsidRDefault="00E52F9E" w:rsidP="009A2E78">
            <w:pPr>
              <w:outlineLvl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</w:rPr>
              <w:drawing>
                <wp:anchor distT="0" distB="0" distL="114300" distR="114300" simplePos="0" relativeHeight="251660288" behindDoc="1" locked="0" layoutInCell="0" allowOverlap="0" wp14:anchorId="50C59170" wp14:editId="46695539">
                  <wp:simplePos x="0" y="0"/>
                  <wp:positionH relativeFrom="column">
                    <wp:posOffset>-725805</wp:posOffset>
                  </wp:positionH>
                  <wp:positionV relativeFrom="page">
                    <wp:posOffset>3384550</wp:posOffset>
                  </wp:positionV>
                  <wp:extent cx="219600" cy="111600"/>
                  <wp:effectExtent l="0" t="0" r="0" b="3175"/>
                  <wp:wrapThrough wrapText="bothSides">
                    <wp:wrapPolygon edited="0">
                      <wp:start x="0" y="0"/>
                      <wp:lineTo x="0" y="18514"/>
                      <wp:lineTo x="18783" y="18514"/>
                      <wp:lineTo x="18783" y="0"/>
                      <wp:lineTo x="0" y="0"/>
                    </wp:wrapPolygon>
                  </wp:wrapThrough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gzeichen_start.ep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19600" cy="1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9325D4">
              <w:rPr>
                <w:rFonts w:ascii="Calibri" w:hAnsi="Calibri" w:cs="Calibri"/>
                <w:sz w:val="22"/>
                <w:szCs w:val="22"/>
                <w:lang w:val="en-US"/>
              </w:rPr>
              <w:t>Betreff</w:t>
            </w:r>
            <w:proofErr w:type="spellEnd"/>
            <w:r w:rsidR="007424A4">
              <w:rPr>
                <w:rFonts w:ascii="Calibri" w:hAnsi="Calibri" w:cs="Calibri"/>
                <w:sz w:val="22"/>
                <w:szCs w:val="22"/>
                <w:lang w:val="en-US"/>
              </w:rPr>
              <w:t xml:space="preserve">: </w:t>
            </w:r>
            <w:proofErr w:type="spellStart"/>
            <w:r w:rsidR="00805B5C">
              <w:rPr>
                <w:rFonts w:ascii="Calibri" w:hAnsi="Calibri" w:cs="Calibri"/>
                <w:sz w:val="22"/>
                <w:szCs w:val="22"/>
                <w:lang w:val="en-US"/>
              </w:rPr>
              <w:t>Einladung</w:t>
            </w:r>
            <w:proofErr w:type="spellEnd"/>
            <w:r w:rsidR="00805B5C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05B5C">
              <w:rPr>
                <w:rFonts w:ascii="Calibri" w:hAnsi="Calibri" w:cs="Calibri"/>
                <w:sz w:val="22"/>
                <w:szCs w:val="22"/>
                <w:lang w:val="en-US"/>
              </w:rPr>
              <w:t>Stammesversammlung</w:t>
            </w:r>
            <w:proofErr w:type="spellEnd"/>
          </w:p>
        </w:tc>
      </w:tr>
    </w:tbl>
    <w:p w14:paraId="5E9C7DD7" w14:textId="73BAEA20" w:rsidR="00155F1C" w:rsidRPr="00A24D66" w:rsidRDefault="007424A4" w:rsidP="00A24D66">
      <w:pPr>
        <w:rPr>
          <w:rStyle w:val="Fett"/>
          <w:rFonts w:ascii="Arial" w:hAnsi="Arial" w:cs="Arial"/>
          <w:sz w:val="36"/>
          <w:szCs w:val="36"/>
        </w:rPr>
      </w:pPr>
      <w:proofErr w:type="spellStart"/>
      <w:r w:rsidRPr="00A24D66">
        <w:rPr>
          <w:rFonts w:ascii="Arial" w:hAnsi="Arial" w:cs="Arial"/>
          <w:sz w:val="36"/>
          <w:szCs w:val="36"/>
          <w:lang w:val="en-US"/>
        </w:rPr>
        <w:t>Einladung</w:t>
      </w:r>
      <w:proofErr w:type="spellEnd"/>
      <w:r w:rsidR="00A24D66" w:rsidRPr="00A24D66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="00A24D66" w:rsidRPr="00A24D66">
        <w:rPr>
          <w:rFonts w:ascii="Arial" w:hAnsi="Arial" w:cs="Arial"/>
          <w:sz w:val="36"/>
          <w:szCs w:val="36"/>
          <w:lang w:val="en-US"/>
        </w:rPr>
        <w:t>zur</w:t>
      </w:r>
      <w:proofErr w:type="spellEnd"/>
      <w:r w:rsidR="00A24D66" w:rsidRPr="00A24D66">
        <w:rPr>
          <w:rFonts w:ascii="Arial" w:hAnsi="Arial" w:cs="Arial"/>
          <w:sz w:val="36"/>
          <w:szCs w:val="36"/>
          <w:lang w:val="en-US"/>
        </w:rPr>
        <w:t xml:space="preserve"> </w:t>
      </w:r>
      <w:proofErr w:type="spellStart"/>
      <w:r w:rsidR="00A24D66" w:rsidRPr="00A24D66">
        <w:rPr>
          <w:rFonts w:ascii="Arial" w:hAnsi="Arial" w:cs="Arial"/>
          <w:sz w:val="36"/>
          <w:szCs w:val="36"/>
          <w:lang w:val="en-US"/>
        </w:rPr>
        <w:t>Stammesversammlung</w:t>
      </w:r>
      <w:proofErr w:type="spellEnd"/>
      <w:r w:rsidR="00A24D66">
        <w:rPr>
          <w:rFonts w:ascii="Arial" w:hAnsi="Arial" w:cs="Arial"/>
          <w:sz w:val="36"/>
          <w:szCs w:val="36"/>
          <w:lang w:val="en-US"/>
        </w:rPr>
        <w:t xml:space="preserve"> 20</w:t>
      </w:r>
      <w:r w:rsidR="00E044F3">
        <w:rPr>
          <w:rFonts w:ascii="Arial" w:hAnsi="Arial" w:cs="Arial"/>
          <w:sz w:val="36"/>
          <w:szCs w:val="36"/>
          <w:lang w:val="en-US"/>
        </w:rPr>
        <w:t>2</w:t>
      </w:r>
      <w:r w:rsidR="000D0F1C">
        <w:rPr>
          <w:rFonts w:ascii="Arial" w:hAnsi="Arial" w:cs="Arial"/>
          <w:sz w:val="36"/>
          <w:szCs w:val="36"/>
          <w:lang w:val="en-US"/>
        </w:rPr>
        <w:t>3</w:t>
      </w:r>
    </w:p>
    <w:p w14:paraId="57F01DE9" w14:textId="77777777" w:rsidR="00A24D66" w:rsidRPr="00A24D66" w:rsidRDefault="00A24D66" w:rsidP="00A24D66">
      <w:pPr>
        <w:rPr>
          <w:rFonts w:ascii="Arial" w:hAnsi="Arial" w:cs="Arial"/>
          <w:sz w:val="24"/>
          <w:szCs w:val="24"/>
        </w:rPr>
      </w:pPr>
    </w:p>
    <w:p w14:paraId="06B51D65" w14:textId="77777777" w:rsidR="00A24D66" w:rsidRPr="00A24D66" w:rsidRDefault="00A24D66" w:rsidP="00A24D66">
      <w:pPr>
        <w:rPr>
          <w:rFonts w:ascii="Arial" w:hAnsi="Arial" w:cs="Arial"/>
          <w:sz w:val="24"/>
          <w:szCs w:val="24"/>
        </w:rPr>
      </w:pPr>
    </w:p>
    <w:p w14:paraId="0B3AE444" w14:textId="31B84ED5" w:rsidR="00A24D66" w:rsidRPr="00A24D66" w:rsidRDefault="00A24D66" w:rsidP="00502A49">
      <w:pPr>
        <w:tabs>
          <w:tab w:val="left" w:pos="284"/>
          <w:tab w:val="left" w:pos="1418"/>
        </w:tabs>
        <w:spacing w:after="120"/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>Liebe Pfadfinderinnen, liebe Pfadfinder, liebe Eltern,</w:t>
      </w:r>
    </w:p>
    <w:p w14:paraId="6D53B1CF" w14:textId="785D54F0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>wir möchten Euch ganz herzlich zu unserer diesjährigen Stammesversammlung einladen.</w:t>
      </w:r>
    </w:p>
    <w:p w14:paraId="3ED93960" w14:textId="77777777" w:rsidR="00A24D66" w:rsidRPr="007826F7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2E7AF65C" w14:textId="125ED1F4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Datum:</w:t>
      </w:r>
      <w:r w:rsidRPr="00A24D66">
        <w:rPr>
          <w:rFonts w:ascii="Arial" w:hAnsi="Arial" w:cs="Arial"/>
          <w:sz w:val="24"/>
          <w:szCs w:val="24"/>
        </w:rPr>
        <w:tab/>
      </w:r>
      <w:r w:rsidR="00502A49">
        <w:rPr>
          <w:rFonts w:ascii="Arial" w:hAnsi="Arial" w:cs="Arial"/>
          <w:sz w:val="24"/>
          <w:szCs w:val="24"/>
        </w:rPr>
        <w:t>Freitag</w:t>
      </w:r>
      <w:r w:rsidRPr="00A24D66">
        <w:rPr>
          <w:rFonts w:ascii="Arial" w:hAnsi="Arial" w:cs="Arial"/>
          <w:sz w:val="24"/>
          <w:szCs w:val="24"/>
        </w:rPr>
        <w:t xml:space="preserve">, den </w:t>
      </w:r>
      <w:r w:rsidR="00E93B56">
        <w:rPr>
          <w:rFonts w:ascii="Arial" w:hAnsi="Arial" w:cs="Arial"/>
          <w:sz w:val="24"/>
          <w:szCs w:val="24"/>
        </w:rPr>
        <w:t>2</w:t>
      </w:r>
      <w:r w:rsidR="000D0F1C">
        <w:rPr>
          <w:rFonts w:ascii="Arial" w:hAnsi="Arial" w:cs="Arial"/>
          <w:sz w:val="24"/>
          <w:szCs w:val="24"/>
        </w:rPr>
        <w:t>4</w:t>
      </w:r>
      <w:r w:rsidR="00E93B56">
        <w:rPr>
          <w:rFonts w:ascii="Arial" w:hAnsi="Arial" w:cs="Arial"/>
          <w:sz w:val="24"/>
          <w:szCs w:val="24"/>
        </w:rPr>
        <w:t xml:space="preserve">. </w:t>
      </w:r>
      <w:r w:rsidR="000D0F1C">
        <w:rPr>
          <w:rFonts w:ascii="Arial" w:hAnsi="Arial" w:cs="Arial"/>
          <w:sz w:val="24"/>
          <w:szCs w:val="24"/>
        </w:rPr>
        <w:t>November</w:t>
      </w:r>
      <w:r w:rsidR="00502A49">
        <w:rPr>
          <w:rFonts w:ascii="Arial" w:hAnsi="Arial" w:cs="Arial"/>
          <w:sz w:val="24"/>
          <w:szCs w:val="24"/>
        </w:rPr>
        <w:t xml:space="preserve"> </w:t>
      </w:r>
      <w:r w:rsidRPr="00A24D66">
        <w:rPr>
          <w:rFonts w:ascii="Arial" w:hAnsi="Arial" w:cs="Arial"/>
          <w:sz w:val="24"/>
          <w:szCs w:val="24"/>
        </w:rPr>
        <w:t>20</w:t>
      </w:r>
      <w:r w:rsidR="00E044F3">
        <w:rPr>
          <w:rFonts w:ascii="Arial" w:hAnsi="Arial" w:cs="Arial"/>
          <w:sz w:val="24"/>
          <w:szCs w:val="24"/>
        </w:rPr>
        <w:t>2</w:t>
      </w:r>
      <w:r w:rsidR="000D0F1C">
        <w:rPr>
          <w:rFonts w:ascii="Arial" w:hAnsi="Arial" w:cs="Arial"/>
          <w:sz w:val="24"/>
          <w:szCs w:val="24"/>
        </w:rPr>
        <w:t>3</w:t>
      </w:r>
    </w:p>
    <w:p w14:paraId="3E4A0322" w14:textId="3AC40AA9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 xml:space="preserve">Zeit: </w:t>
      </w:r>
      <w:r w:rsidRPr="00A24D66">
        <w:rPr>
          <w:rFonts w:ascii="Arial" w:hAnsi="Arial" w:cs="Arial"/>
          <w:sz w:val="24"/>
          <w:szCs w:val="24"/>
        </w:rPr>
        <w:tab/>
      </w:r>
      <w:r w:rsidR="00E93B56">
        <w:rPr>
          <w:rFonts w:ascii="Arial" w:hAnsi="Arial" w:cs="Arial"/>
          <w:sz w:val="24"/>
          <w:szCs w:val="24"/>
        </w:rPr>
        <w:t>18:30</w:t>
      </w:r>
      <w:r w:rsidRPr="00A24D66">
        <w:rPr>
          <w:rFonts w:ascii="Arial" w:hAnsi="Arial" w:cs="Arial"/>
          <w:sz w:val="24"/>
          <w:szCs w:val="24"/>
        </w:rPr>
        <w:t xml:space="preserve"> - </w:t>
      </w:r>
      <w:r w:rsidR="00502A49">
        <w:rPr>
          <w:rFonts w:ascii="Arial" w:hAnsi="Arial" w:cs="Arial"/>
          <w:sz w:val="24"/>
          <w:szCs w:val="24"/>
        </w:rPr>
        <w:t>20</w:t>
      </w:r>
      <w:r w:rsidRPr="00A24D66">
        <w:rPr>
          <w:rFonts w:ascii="Arial" w:hAnsi="Arial" w:cs="Arial"/>
          <w:sz w:val="24"/>
          <w:szCs w:val="24"/>
        </w:rPr>
        <w:t>.00 Uhr</w:t>
      </w:r>
    </w:p>
    <w:p w14:paraId="69636123" w14:textId="783420C0" w:rsidR="00394CD2" w:rsidRPr="00394CD2" w:rsidRDefault="00A24D66" w:rsidP="00E93B5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Ort:</w:t>
      </w:r>
      <w:r w:rsidRPr="00A24D66">
        <w:rPr>
          <w:rFonts w:ascii="Arial" w:hAnsi="Arial" w:cs="Arial"/>
          <w:sz w:val="24"/>
          <w:szCs w:val="24"/>
        </w:rPr>
        <w:tab/>
      </w:r>
      <w:r w:rsidR="00E93B56">
        <w:rPr>
          <w:rFonts w:ascii="Arial" w:hAnsi="Arial" w:cs="Arial"/>
          <w:sz w:val="24"/>
          <w:szCs w:val="24"/>
        </w:rPr>
        <w:t>Alte KiTa - Engelstr. 7 (Westhoven)</w:t>
      </w:r>
    </w:p>
    <w:p w14:paraId="447283DB" w14:textId="77777777" w:rsidR="006A0FF7" w:rsidRPr="007826F7" w:rsidRDefault="006A0FF7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5F486EFA" w14:textId="6C5EE0F3" w:rsidR="00A24D66" w:rsidRDefault="00A24D66" w:rsidP="006A0FF7">
      <w:pPr>
        <w:tabs>
          <w:tab w:val="left" w:pos="284"/>
          <w:tab w:val="left" w:pos="1418"/>
          <w:tab w:val="right" w:pos="8182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>Als Tagesordnungspunkte sind vorgesehen:</w:t>
      </w:r>
    </w:p>
    <w:p w14:paraId="2D2C42DE" w14:textId="77777777" w:rsidR="00A24D66" w:rsidRPr="007826F7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78D6539E" w14:textId="50AA0011" w:rsidR="00A24D66" w:rsidRPr="00A24D66" w:rsidRDefault="00A24D66" w:rsidP="00DE1AE5">
      <w:pPr>
        <w:tabs>
          <w:tab w:val="left" w:pos="284"/>
          <w:tab w:val="left" w:pos="1418"/>
          <w:tab w:val="right" w:pos="8182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 xml:space="preserve">TOP 1: </w:t>
      </w:r>
      <w:r w:rsidRPr="00A24D66">
        <w:rPr>
          <w:rFonts w:ascii="Arial" w:hAnsi="Arial" w:cs="Arial"/>
          <w:sz w:val="24"/>
          <w:szCs w:val="24"/>
        </w:rPr>
        <w:tab/>
        <w:t>Begrüßung durch den Vorstand</w:t>
      </w:r>
    </w:p>
    <w:p w14:paraId="5152DCB1" w14:textId="122C94E8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 xml:space="preserve">TOP 2: </w:t>
      </w:r>
      <w:r w:rsidRPr="00A24D66">
        <w:rPr>
          <w:rFonts w:ascii="Arial" w:hAnsi="Arial" w:cs="Arial"/>
          <w:sz w:val="24"/>
          <w:szCs w:val="24"/>
        </w:rPr>
        <w:tab/>
        <w:t>Feststellung der Beschlussfähigkeit</w:t>
      </w:r>
    </w:p>
    <w:p w14:paraId="72E95BB9" w14:textId="77777777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 xml:space="preserve">TOP 3: </w:t>
      </w:r>
      <w:r w:rsidRPr="00A24D66">
        <w:rPr>
          <w:rFonts w:ascii="Arial" w:hAnsi="Arial" w:cs="Arial"/>
          <w:sz w:val="24"/>
          <w:szCs w:val="24"/>
        </w:rPr>
        <w:tab/>
        <w:t>Wahl des Protokollführers</w:t>
      </w:r>
    </w:p>
    <w:p w14:paraId="7D70B7D9" w14:textId="77777777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4:</w:t>
      </w:r>
      <w:r w:rsidRPr="00A24D66">
        <w:rPr>
          <w:rFonts w:ascii="Arial" w:hAnsi="Arial" w:cs="Arial"/>
          <w:sz w:val="24"/>
          <w:szCs w:val="24"/>
        </w:rPr>
        <w:tab/>
        <w:t>Bericht über die Arbeit des Vorstandes</w:t>
      </w:r>
    </w:p>
    <w:p w14:paraId="6849F28C" w14:textId="77777777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5:</w:t>
      </w:r>
      <w:r w:rsidRPr="00A24D66">
        <w:rPr>
          <w:rFonts w:ascii="Arial" w:hAnsi="Arial" w:cs="Arial"/>
          <w:sz w:val="24"/>
          <w:szCs w:val="24"/>
        </w:rPr>
        <w:tab/>
        <w:t>Bericht der Stufen</w:t>
      </w:r>
    </w:p>
    <w:p w14:paraId="77EAC24B" w14:textId="7D5C5DF5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6:</w:t>
      </w:r>
      <w:r w:rsidRPr="00A24D66">
        <w:rPr>
          <w:rFonts w:ascii="Arial" w:hAnsi="Arial" w:cs="Arial"/>
          <w:sz w:val="24"/>
          <w:szCs w:val="24"/>
        </w:rPr>
        <w:tab/>
        <w:t>Kassenbericht Nov</w:t>
      </w:r>
      <w:r w:rsidR="00502A49">
        <w:rPr>
          <w:rFonts w:ascii="Arial" w:hAnsi="Arial" w:cs="Arial"/>
          <w:sz w:val="24"/>
          <w:szCs w:val="24"/>
        </w:rPr>
        <w:t>.</w:t>
      </w:r>
      <w:r w:rsidRPr="00A24D66">
        <w:rPr>
          <w:rFonts w:ascii="Arial" w:hAnsi="Arial" w:cs="Arial"/>
          <w:sz w:val="24"/>
          <w:szCs w:val="24"/>
        </w:rPr>
        <w:t xml:space="preserve"> 20</w:t>
      </w:r>
      <w:r w:rsidR="00E93B56">
        <w:rPr>
          <w:rFonts w:ascii="Arial" w:hAnsi="Arial" w:cs="Arial"/>
          <w:sz w:val="24"/>
          <w:szCs w:val="24"/>
        </w:rPr>
        <w:t>2</w:t>
      </w:r>
      <w:r w:rsidR="000D0F1C">
        <w:rPr>
          <w:rFonts w:ascii="Arial" w:hAnsi="Arial" w:cs="Arial"/>
          <w:sz w:val="24"/>
          <w:szCs w:val="24"/>
        </w:rPr>
        <w:t>2</w:t>
      </w:r>
      <w:r w:rsidR="00502A49">
        <w:rPr>
          <w:rFonts w:ascii="Arial" w:hAnsi="Arial" w:cs="Arial"/>
          <w:sz w:val="24"/>
          <w:szCs w:val="24"/>
        </w:rPr>
        <w:t xml:space="preserve"> bis Okt. 20</w:t>
      </w:r>
      <w:r w:rsidR="00394CD2">
        <w:rPr>
          <w:rFonts w:ascii="Arial" w:hAnsi="Arial" w:cs="Arial"/>
          <w:sz w:val="24"/>
          <w:szCs w:val="24"/>
        </w:rPr>
        <w:t>2</w:t>
      </w:r>
      <w:r w:rsidR="000D0F1C">
        <w:rPr>
          <w:rFonts w:ascii="Arial" w:hAnsi="Arial" w:cs="Arial"/>
          <w:sz w:val="24"/>
          <w:szCs w:val="24"/>
        </w:rPr>
        <w:t>3</w:t>
      </w:r>
    </w:p>
    <w:p w14:paraId="042CA47F" w14:textId="24772F1E" w:rsidR="00A24D66" w:rsidRP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7:</w:t>
      </w:r>
      <w:r w:rsidRPr="00A24D66">
        <w:rPr>
          <w:rFonts w:ascii="Arial" w:hAnsi="Arial" w:cs="Arial"/>
          <w:sz w:val="24"/>
          <w:szCs w:val="24"/>
        </w:rPr>
        <w:tab/>
        <w:t>Bericht der Kassenprüfer</w:t>
      </w:r>
    </w:p>
    <w:p w14:paraId="3FAF4952" w14:textId="11158FAC" w:rsidR="00A24D66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ab/>
        <w:t>TOP 8:</w:t>
      </w:r>
      <w:r w:rsidRPr="00A24D66">
        <w:rPr>
          <w:rFonts w:ascii="Arial" w:hAnsi="Arial" w:cs="Arial"/>
          <w:sz w:val="24"/>
          <w:szCs w:val="24"/>
        </w:rPr>
        <w:tab/>
        <w:t>Entlastung des Vorstandes</w:t>
      </w:r>
    </w:p>
    <w:p w14:paraId="03356266" w14:textId="5739B0E4" w:rsidR="005F1F71" w:rsidRDefault="005F1F71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TOP 9:</w:t>
      </w:r>
      <w:r>
        <w:rPr>
          <w:rFonts w:ascii="Arial" w:hAnsi="Arial" w:cs="Arial"/>
          <w:sz w:val="24"/>
          <w:szCs w:val="24"/>
        </w:rPr>
        <w:tab/>
        <w:t>Neuwahl</w:t>
      </w:r>
      <w:r w:rsidR="002F7017">
        <w:rPr>
          <w:rFonts w:ascii="Arial" w:hAnsi="Arial" w:cs="Arial"/>
          <w:sz w:val="24"/>
          <w:szCs w:val="24"/>
        </w:rPr>
        <w:t>en</w:t>
      </w:r>
    </w:p>
    <w:p w14:paraId="270EFBED" w14:textId="3261D8CE" w:rsidR="00E93B56" w:rsidRDefault="00E93B5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TOP 1</w:t>
      </w:r>
      <w:r w:rsidR="008A2F33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  <w:t>Sommerlager 202</w:t>
      </w:r>
      <w:r w:rsidR="000D0F1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/ 202</w:t>
      </w:r>
      <w:r w:rsidR="000D0F1C">
        <w:rPr>
          <w:rFonts w:ascii="Arial" w:hAnsi="Arial" w:cs="Arial"/>
          <w:sz w:val="24"/>
          <w:szCs w:val="24"/>
        </w:rPr>
        <w:t>4</w:t>
      </w:r>
    </w:p>
    <w:p w14:paraId="702920A2" w14:textId="0ACCF46B" w:rsidR="00A24D66" w:rsidRPr="00A24D66" w:rsidRDefault="00E93B56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A24D66" w:rsidRPr="00A24D66">
        <w:rPr>
          <w:rFonts w:ascii="Arial" w:hAnsi="Arial" w:cs="Arial"/>
          <w:sz w:val="24"/>
          <w:szCs w:val="24"/>
        </w:rPr>
        <w:t xml:space="preserve">TOP </w:t>
      </w:r>
      <w:r w:rsidR="005F1F71">
        <w:rPr>
          <w:rFonts w:ascii="Arial" w:hAnsi="Arial" w:cs="Arial"/>
          <w:sz w:val="24"/>
          <w:szCs w:val="24"/>
        </w:rPr>
        <w:t>1</w:t>
      </w:r>
      <w:r w:rsidR="008A2F33">
        <w:rPr>
          <w:rFonts w:ascii="Arial" w:hAnsi="Arial" w:cs="Arial"/>
          <w:sz w:val="24"/>
          <w:szCs w:val="24"/>
        </w:rPr>
        <w:t>1</w:t>
      </w:r>
      <w:r w:rsidR="00A24D66" w:rsidRPr="00A24D66">
        <w:rPr>
          <w:rFonts w:ascii="Arial" w:hAnsi="Arial" w:cs="Arial"/>
          <w:sz w:val="24"/>
          <w:szCs w:val="24"/>
        </w:rPr>
        <w:t xml:space="preserve">: </w:t>
      </w:r>
      <w:r w:rsidR="00A24D66" w:rsidRPr="00A24D66">
        <w:rPr>
          <w:rFonts w:ascii="Arial" w:hAnsi="Arial" w:cs="Arial"/>
          <w:sz w:val="24"/>
          <w:szCs w:val="24"/>
        </w:rPr>
        <w:tab/>
        <w:t xml:space="preserve">Verschiedenes </w:t>
      </w:r>
    </w:p>
    <w:p w14:paraId="49480149" w14:textId="7DB4C63A" w:rsidR="00A24D66" w:rsidRPr="007826F7" w:rsidRDefault="00A24D66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0C3488CA" w14:textId="484BC17D" w:rsidR="00394CD2" w:rsidRDefault="00394CD2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Anträge bitte bis zum </w:t>
      </w:r>
      <w:r w:rsidR="002C3ACA">
        <w:rPr>
          <w:rFonts w:ascii="Arial" w:hAnsi="Arial" w:cs="Arial"/>
          <w:sz w:val="24"/>
          <w:szCs w:val="24"/>
        </w:rPr>
        <w:t>1</w:t>
      </w:r>
      <w:r w:rsidR="000D0F1C">
        <w:rPr>
          <w:rFonts w:ascii="Arial" w:hAnsi="Arial" w:cs="Arial"/>
          <w:sz w:val="24"/>
          <w:szCs w:val="24"/>
        </w:rPr>
        <w:t>7</w:t>
      </w:r>
      <w:r w:rsidR="00E93B56">
        <w:rPr>
          <w:rFonts w:ascii="Arial" w:hAnsi="Arial" w:cs="Arial"/>
          <w:sz w:val="24"/>
          <w:szCs w:val="24"/>
        </w:rPr>
        <w:t>.</w:t>
      </w:r>
      <w:r w:rsidR="00B8432E">
        <w:rPr>
          <w:rFonts w:ascii="Arial" w:hAnsi="Arial" w:cs="Arial"/>
          <w:sz w:val="24"/>
          <w:szCs w:val="24"/>
        </w:rPr>
        <w:t>1</w:t>
      </w:r>
      <w:r w:rsidR="000D0F1C">
        <w:rPr>
          <w:rFonts w:ascii="Arial" w:hAnsi="Arial" w:cs="Arial"/>
          <w:sz w:val="24"/>
          <w:szCs w:val="24"/>
        </w:rPr>
        <w:t>1</w:t>
      </w:r>
      <w:r w:rsidR="00E93B56">
        <w:rPr>
          <w:rFonts w:ascii="Arial" w:hAnsi="Arial" w:cs="Arial"/>
          <w:sz w:val="24"/>
          <w:szCs w:val="24"/>
        </w:rPr>
        <w:t>.202</w:t>
      </w:r>
      <w:r w:rsidR="000D0F1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per mail an Anna Krings:</w:t>
      </w:r>
    </w:p>
    <w:p w14:paraId="3060482C" w14:textId="77777777" w:rsidR="00394CD2" w:rsidRPr="007826F7" w:rsidRDefault="00394CD2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1B25892C" w14:textId="7B4AF1A5" w:rsidR="00394CD2" w:rsidRDefault="00000000" w:rsidP="00A24D66">
      <w:pPr>
        <w:tabs>
          <w:tab w:val="left" w:pos="284"/>
          <w:tab w:val="left" w:pos="1418"/>
        </w:tabs>
        <w:rPr>
          <w:rFonts w:ascii="Arial" w:hAnsi="Arial" w:cs="Arial"/>
          <w:sz w:val="24"/>
          <w:szCs w:val="24"/>
        </w:rPr>
      </w:pPr>
      <w:hyperlink r:id="rId9" w:history="1">
        <w:r w:rsidR="00394CD2" w:rsidRPr="00394CD2">
          <w:rPr>
            <w:rStyle w:val="Hyperlink"/>
            <w:rFonts w:ascii="Arial" w:hAnsi="Arial" w:cs="Arial"/>
            <w:sz w:val="24"/>
            <w:szCs w:val="24"/>
          </w:rPr>
          <w:t>anna.krings@googlemail.com</w:t>
        </w:r>
      </w:hyperlink>
    </w:p>
    <w:p w14:paraId="0D0B4318" w14:textId="77777777" w:rsidR="00394CD2" w:rsidRPr="007826F7" w:rsidRDefault="00394CD2" w:rsidP="00A24D66">
      <w:pPr>
        <w:tabs>
          <w:tab w:val="left" w:pos="284"/>
          <w:tab w:val="left" w:pos="1418"/>
        </w:tabs>
        <w:rPr>
          <w:rFonts w:ascii="Arial" w:hAnsi="Arial" w:cs="Arial"/>
          <w:sz w:val="20"/>
        </w:rPr>
      </w:pPr>
    </w:p>
    <w:p w14:paraId="6A66318C" w14:textId="422A26D4" w:rsidR="00A24D66" w:rsidRPr="00A24D66" w:rsidRDefault="00A24D66" w:rsidP="00A24D66">
      <w:pPr>
        <w:rPr>
          <w:rFonts w:ascii="Arial" w:hAnsi="Arial" w:cs="Arial"/>
          <w:sz w:val="24"/>
          <w:szCs w:val="24"/>
        </w:rPr>
      </w:pPr>
      <w:r w:rsidRPr="00A24D66">
        <w:rPr>
          <w:rFonts w:ascii="Arial" w:hAnsi="Arial" w:cs="Arial"/>
          <w:sz w:val="24"/>
          <w:szCs w:val="24"/>
        </w:rPr>
        <w:t>" Gut Pfad "</w:t>
      </w:r>
    </w:p>
    <w:p w14:paraId="6D87B481" w14:textId="77777777" w:rsidR="00A24D66" w:rsidRPr="00A24D66" w:rsidRDefault="00A24D66" w:rsidP="00A24D66">
      <w:pPr>
        <w:rPr>
          <w:rFonts w:ascii="Arial" w:hAnsi="Arial" w:cs="Arial"/>
          <w:sz w:val="24"/>
          <w:szCs w:val="24"/>
        </w:rPr>
      </w:pPr>
    </w:p>
    <w:p w14:paraId="1DF6D957" w14:textId="55317243" w:rsidR="00A24D66" w:rsidRPr="00A24D66" w:rsidRDefault="00E044F3" w:rsidP="00A24D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Lara</w:t>
      </w:r>
      <w:r w:rsidR="00A24D66" w:rsidRPr="00A24D66">
        <w:rPr>
          <w:rFonts w:ascii="Arial" w:hAnsi="Arial" w:cs="Arial"/>
          <w:sz w:val="24"/>
          <w:szCs w:val="24"/>
        </w:rPr>
        <w:t xml:space="preserve"> Bernau, </w:t>
      </w:r>
      <w:r w:rsidR="000D0F1C">
        <w:rPr>
          <w:rFonts w:ascii="Arial" w:hAnsi="Arial" w:cs="Arial"/>
          <w:sz w:val="24"/>
          <w:szCs w:val="24"/>
        </w:rPr>
        <w:t>Elli</w:t>
      </w:r>
      <w:r w:rsidR="00A24D66" w:rsidRPr="00A24D66">
        <w:rPr>
          <w:rFonts w:ascii="Arial" w:hAnsi="Arial" w:cs="Arial"/>
          <w:sz w:val="24"/>
          <w:szCs w:val="24"/>
        </w:rPr>
        <w:t xml:space="preserve"> Krings und Karl-Heinz Voß</w:t>
      </w:r>
    </w:p>
    <w:sectPr w:rsidR="00A24D66" w:rsidRPr="00A24D66" w:rsidSect="00336AA7">
      <w:headerReference w:type="first" r:id="rId10"/>
      <w:footerReference w:type="first" r:id="rId11"/>
      <w:type w:val="continuous"/>
      <w:pgSz w:w="11906" w:h="16838" w:code="9"/>
      <w:pgMar w:top="6237" w:right="1418" w:bottom="1134" w:left="1418" w:header="709" w:footer="709" w:gutter="0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BA657" w14:textId="77777777" w:rsidR="001E08E3" w:rsidRDefault="001E08E3" w:rsidP="00177734">
      <w:r>
        <w:separator/>
      </w:r>
    </w:p>
  </w:endnote>
  <w:endnote w:type="continuationSeparator" w:id="0">
    <w:p w14:paraId="16DC654A" w14:textId="77777777" w:rsidR="001E08E3" w:rsidRDefault="001E08E3" w:rsidP="00177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CE147" w14:textId="3EDAD51D" w:rsidR="00633A64" w:rsidRPr="00633A64" w:rsidRDefault="00633A64" w:rsidP="00633A64"/>
  <w:p w14:paraId="21DB2D12" w14:textId="77777777" w:rsidR="00633A64" w:rsidRPr="00633A64" w:rsidRDefault="00633A64" w:rsidP="00633A64"/>
  <w:p w14:paraId="705CE1EE" w14:textId="71E2269E" w:rsidR="00633A64" w:rsidRDefault="00D417BF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  <w:r>
      <w:rPr>
        <w:rFonts w:ascii="Calibri" w:hAnsi="Calibri" w:cs="Calibri"/>
        <w:b w:val="0"/>
        <w:sz w:val="22"/>
        <w:szCs w:val="22"/>
      </w:rPr>
      <w:t>Oktober</w:t>
    </w:r>
    <w:r w:rsidR="0077300A">
      <w:rPr>
        <w:rFonts w:ascii="Calibri" w:hAnsi="Calibri" w:cs="Calibri"/>
        <w:b w:val="0"/>
        <w:sz w:val="22"/>
        <w:szCs w:val="22"/>
      </w:rPr>
      <w:t xml:space="preserve"> 202</w:t>
    </w:r>
    <w:r>
      <w:rPr>
        <w:rFonts w:ascii="Calibri" w:hAnsi="Calibri" w:cs="Calibri"/>
        <w:b w:val="0"/>
        <w:sz w:val="22"/>
        <w:szCs w:val="22"/>
      </w:rPr>
      <w:t>3</w:t>
    </w:r>
  </w:p>
  <w:p w14:paraId="365451DC" w14:textId="77777777" w:rsidR="00633A64" w:rsidRDefault="00633A64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</w:p>
  <w:p w14:paraId="5BD53C10" w14:textId="77777777" w:rsidR="00EC1F96" w:rsidRDefault="00EC1F96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</w:p>
  <w:p w14:paraId="1E6E152B" w14:textId="77777777" w:rsidR="001829DE" w:rsidRDefault="001829DE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</w:p>
  <w:p w14:paraId="002EE6EB" w14:textId="77777777" w:rsidR="001829DE" w:rsidRDefault="001829DE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16"/>
      </w:rPr>
    </w:pPr>
  </w:p>
  <w:p w14:paraId="225D861C" w14:textId="77777777" w:rsidR="001829DE" w:rsidRPr="001568B1" w:rsidRDefault="001829DE" w:rsidP="00DE1AE5">
    <w:pPr>
      <w:pStyle w:val="Beschriftung"/>
      <w:framePr w:w="2236" w:h="10773" w:hSpace="0" w:wrap="around" w:vAnchor="page" w:x="9211" w:y="5274"/>
      <w:rPr>
        <w:rFonts w:ascii="Calibri" w:hAnsi="Calibri" w:cs="Calibri"/>
        <w:sz w:val="22"/>
        <w:szCs w:val="22"/>
      </w:rPr>
    </w:pPr>
  </w:p>
  <w:p w14:paraId="310AFF34" w14:textId="2D975726" w:rsidR="005F1F71" w:rsidRDefault="005F1F71" w:rsidP="005F1F71">
    <w:pPr>
      <w:pStyle w:val="Beschriftung"/>
      <w:framePr w:w="2236" w:h="10773" w:hSpace="0" w:wrap="around" w:vAnchor="page" w:x="9211" w:y="5274"/>
      <w:spacing w:after="80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Geschäftsstelle:</w:t>
    </w:r>
  </w:p>
  <w:p w14:paraId="78EEB79D" w14:textId="5993ABC3" w:rsidR="00BD51CF" w:rsidRPr="005F1F71" w:rsidRDefault="005F1F71" w:rsidP="00DE1AE5">
    <w:pPr>
      <w:pStyle w:val="Beschriftung"/>
      <w:framePr w:w="2236" w:h="10773" w:hSpace="0" w:wrap="around" w:vAnchor="page" w:x="9211" w:y="5274"/>
      <w:rPr>
        <w:rFonts w:ascii="Calibri" w:hAnsi="Calibri" w:cs="Calibri"/>
        <w:b w:val="0"/>
        <w:sz w:val="16"/>
      </w:rPr>
    </w:pPr>
    <w:bookmarkStart w:id="0" w:name="_Hlk113691364"/>
    <w:r>
      <w:rPr>
        <w:rFonts w:ascii="Calibri" w:hAnsi="Calibri" w:cs="Calibri"/>
        <w:b w:val="0"/>
        <w:sz w:val="16"/>
      </w:rPr>
      <w:t xml:space="preserve">DPSG </w:t>
    </w:r>
    <w:r w:rsidR="007424A4" w:rsidRPr="005F1F71">
      <w:rPr>
        <w:rFonts w:ascii="Calibri" w:hAnsi="Calibri" w:cs="Calibri"/>
        <w:b w:val="0"/>
        <w:sz w:val="16"/>
      </w:rPr>
      <w:t>Stamm St. Laurentius</w:t>
    </w:r>
  </w:p>
  <w:bookmarkEnd w:id="0"/>
  <w:p w14:paraId="13A485BF" w14:textId="6B467177" w:rsidR="005F1F71" w:rsidRPr="005F1F71" w:rsidRDefault="005F1F71" w:rsidP="005F1F71">
    <w:pPr>
      <w:pStyle w:val="Beschriftung"/>
      <w:framePr w:w="2236" w:h="10773" w:hSpace="0" w:wrap="around" w:vAnchor="page" w:x="9211" w:y="5274"/>
      <w:rPr>
        <w:rFonts w:ascii="Calibri" w:hAnsi="Calibri" w:cs="Calibri"/>
        <w:b w:val="0"/>
        <w:sz w:val="16"/>
      </w:rPr>
    </w:pPr>
    <w:r>
      <w:rPr>
        <w:rFonts w:ascii="Calibri" w:hAnsi="Calibri" w:cs="Calibri"/>
        <w:b w:val="0"/>
        <w:sz w:val="16"/>
      </w:rPr>
      <w:t>c/o Gerd Bernau</w:t>
    </w:r>
  </w:p>
  <w:p w14:paraId="7906E948" w14:textId="7E5EFD25" w:rsidR="00BD51CF" w:rsidRPr="00805B5C" w:rsidRDefault="005F1F71" w:rsidP="005F1F71">
    <w:pPr>
      <w:pStyle w:val="Beschriftung"/>
      <w:framePr w:w="2236" w:h="10773" w:hSpace="0" w:wrap="around" w:vAnchor="page" w:x="9211" w:y="5274"/>
      <w:rPr>
        <w:rFonts w:ascii="Calibri" w:hAnsi="Calibri" w:cs="Calibri"/>
        <w:b w:val="0"/>
        <w:bCs/>
        <w:sz w:val="16"/>
      </w:rPr>
    </w:pPr>
    <w:r>
      <w:rPr>
        <w:rFonts w:ascii="Calibri" w:hAnsi="Calibri" w:cs="Calibri"/>
        <w:b w:val="0"/>
        <w:bCs/>
        <w:sz w:val="16"/>
      </w:rPr>
      <w:t>Gilgaustr. 58</w:t>
    </w:r>
  </w:p>
  <w:p w14:paraId="7A072293" w14:textId="5E01D47C" w:rsidR="00805B5C" w:rsidRPr="00805B5C" w:rsidRDefault="00805B5C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sz w:val="16"/>
      </w:rPr>
    </w:pPr>
    <w:r w:rsidRPr="00805B5C">
      <w:rPr>
        <w:rFonts w:ascii="Calibri" w:hAnsi="Calibri" w:cs="Calibri"/>
        <w:sz w:val="16"/>
      </w:rPr>
      <w:t>51149 Köln</w:t>
    </w:r>
  </w:p>
  <w:p w14:paraId="18652E0C" w14:textId="77777777" w:rsidR="00805B5C" w:rsidRDefault="00805B5C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bCs/>
        <w:sz w:val="16"/>
      </w:rPr>
    </w:pPr>
  </w:p>
  <w:p w14:paraId="098CDC9F" w14:textId="7EC64C2C" w:rsidR="00797041" w:rsidRPr="00805B5C" w:rsidRDefault="00797041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bCs/>
        <w:sz w:val="16"/>
      </w:rPr>
    </w:pPr>
    <w:r w:rsidRPr="00805B5C">
      <w:rPr>
        <w:rFonts w:ascii="Calibri" w:hAnsi="Calibri" w:cs="Calibri"/>
        <w:b/>
        <w:bCs/>
        <w:sz w:val="16"/>
      </w:rPr>
      <w:t>Vorstand:</w:t>
    </w:r>
  </w:p>
  <w:p w14:paraId="79E1B88F" w14:textId="6EADF8C1" w:rsidR="00797041" w:rsidRPr="00797041" w:rsidRDefault="0077300A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Lara</w:t>
    </w:r>
    <w:r w:rsidR="00797041" w:rsidRPr="00797041">
      <w:rPr>
        <w:rFonts w:ascii="Calibri" w:hAnsi="Calibri" w:cs="Calibri"/>
        <w:sz w:val="16"/>
      </w:rPr>
      <w:t xml:space="preserve"> Bernau</w:t>
    </w:r>
  </w:p>
  <w:p w14:paraId="2609511B" w14:textId="0DF07127" w:rsidR="00797041" w:rsidRPr="00797041" w:rsidRDefault="00D417BF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Elli</w:t>
    </w:r>
    <w:r w:rsidR="00797041" w:rsidRPr="00797041">
      <w:rPr>
        <w:rFonts w:ascii="Calibri" w:hAnsi="Calibri" w:cs="Calibri"/>
        <w:sz w:val="16"/>
      </w:rPr>
      <w:t xml:space="preserve"> Krings</w:t>
    </w:r>
  </w:p>
  <w:p w14:paraId="6F9691EA" w14:textId="25183F4D" w:rsidR="00797041" w:rsidRP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797041">
      <w:rPr>
        <w:rFonts w:ascii="Calibri" w:hAnsi="Calibri" w:cs="Calibri"/>
        <w:sz w:val="16"/>
      </w:rPr>
      <w:t>Karl-Heinz Voß</w:t>
    </w:r>
    <w:r>
      <w:rPr>
        <w:rFonts w:ascii="Calibri" w:hAnsi="Calibri" w:cs="Calibri"/>
        <w:sz w:val="16"/>
      </w:rPr>
      <w:t xml:space="preserve"> (Kurat)</w:t>
    </w:r>
  </w:p>
  <w:p w14:paraId="18607595" w14:textId="77777777" w:rsid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</w:p>
  <w:p w14:paraId="37526255" w14:textId="2E4140D2" w:rsidR="00797041" w:rsidRPr="00805B5C" w:rsidRDefault="00797041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bCs/>
        <w:sz w:val="16"/>
      </w:rPr>
    </w:pPr>
    <w:r w:rsidRPr="00805B5C">
      <w:rPr>
        <w:rFonts w:ascii="Calibri" w:hAnsi="Calibri" w:cs="Calibri"/>
        <w:b/>
        <w:bCs/>
        <w:sz w:val="16"/>
      </w:rPr>
      <w:t>Kassenwart:</w:t>
    </w:r>
  </w:p>
  <w:p w14:paraId="0EF7C1C0" w14:textId="071A8775" w:rsidR="00797041" w:rsidRPr="00797041" w:rsidRDefault="0077300A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Gerd Berna</w:t>
    </w:r>
    <w:r w:rsidR="008A2F33">
      <w:rPr>
        <w:rFonts w:ascii="Calibri" w:hAnsi="Calibri" w:cs="Calibri"/>
        <w:sz w:val="16"/>
      </w:rPr>
      <w:t>u</w:t>
    </w:r>
  </w:p>
  <w:p w14:paraId="525D0D71" w14:textId="77777777" w:rsid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</w:p>
  <w:p w14:paraId="48D2A785" w14:textId="478B9EEF" w:rsidR="00797041" w:rsidRPr="00805B5C" w:rsidRDefault="00797041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bCs/>
        <w:sz w:val="16"/>
      </w:rPr>
    </w:pPr>
    <w:r w:rsidRPr="00805B5C">
      <w:rPr>
        <w:rFonts w:ascii="Calibri" w:hAnsi="Calibri" w:cs="Calibri"/>
        <w:b/>
        <w:bCs/>
        <w:sz w:val="16"/>
      </w:rPr>
      <w:t>Elternbeirat:</w:t>
    </w:r>
  </w:p>
  <w:p w14:paraId="4AEEF76E" w14:textId="3B3151CE" w:rsidR="00797041" w:rsidRPr="00797041" w:rsidRDefault="0077300A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 xml:space="preserve">Nicole </w:t>
    </w:r>
    <w:proofErr w:type="spellStart"/>
    <w:r>
      <w:rPr>
        <w:rFonts w:ascii="Calibri" w:hAnsi="Calibri" w:cs="Calibri"/>
        <w:sz w:val="16"/>
      </w:rPr>
      <w:t>Hasberg</w:t>
    </w:r>
    <w:proofErr w:type="spellEnd"/>
  </w:p>
  <w:p w14:paraId="25E01016" w14:textId="2DEDC4C1" w:rsidR="001F4BF0" w:rsidRDefault="0077300A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 xml:space="preserve">Petra </w:t>
    </w:r>
    <w:r w:rsidR="00D417BF">
      <w:rPr>
        <w:rFonts w:ascii="Calibri" w:hAnsi="Calibri" w:cs="Calibri"/>
        <w:sz w:val="16"/>
      </w:rPr>
      <w:t>Göbel</w:t>
    </w:r>
  </w:p>
  <w:p w14:paraId="7C929BD7" w14:textId="77777777" w:rsidR="00797041" w:rsidRDefault="00797041" w:rsidP="00DE1AE5">
    <w:pPr>
      <w:framePr w:w="2236" w:h="10773" w:wrap="around" w:vAnchor="page" w:hAnchor="page" w:x="9211" w:y="5274" w:anchorLock="1"/>
      <w:rPr>
        <w:rFonts w:ascii="Calibri" w:hAnsi="Calibri" w:cs="Calibri"/>
        <w:b/>
        <w:sz w:val="16"/>
      </w:rPr>
    </w:pPr>
  </w:p>
  <w:p w14:paraId="368FEC19" w14:textId="77777777" w:rsidR="00797041" w:rsidRDefault="001F4BF0" w:rsidP="00DE1AE5">
    <w:pPr>
      <w:framePr w:w="2236" w:h="10773" w:wrap="around" w:vAnchor="page" w:hAnchor="page" w:x="9211" w:y="5274" w:anchorLock="1"/>
      <w:spacing w:after="80"/>
      <w:rPr>
        <w:rFonts w:ascii="Calibri" w:hAnsi="Calibri" w:cs="Calibri"/>
        <w:b/>
        <w:sz w:val="16"/>
      </w:rPr>
    </w:pPr>
    <w:r w:rsidRPr="00A13F21">
      <w:rPr>
        <w:rFonts w:ascii="Calibri" w:hAnsi="Calibri" w:cs="Calibri"/>
        <w:b/>
        <w:sz w:val="16"/>
      </w:rPr>
      <w:t>Kontoverbindung</w:t>
    </w:r>
    <w:r w:rsidR="00FC4B1D">
      <w:rPr>
        <w:rFonts w:ascii="Calibri" w:hAnsi="Calibri" w:cs="Calibri"/>
        <w:b/>
        <w:sz w:val="16"/>
      </w:rPr>
      <w:t>:</w:t>
    </w:r>
  </w:p>
  <w:p w14:paraId="1FD5E7D2" w14:textId="3657484B" w:rsidR="00FC4B1D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bCs/>
        <w:sz w:val="16"/>
      </w:rPr>
    </w:pPr>
    <w:r>
      <w:rPr>
        <w:rFonts w:ascii="Calibri" w:hAnsi="Calibri" w:cs="Calibri"/>
        <w:bCs/>
        <w:sz w:val="16"/>
      </w:rPr>
      <w:t>VB Rhein-Erft-Köln</w:t>
    </w:r>
  </w:p>
  <w:p w14:paraId="6035FDB8" w14:textId="77777777" w:rsidR="00DE1AE5" w:rsidRPr="00805B5C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bCs/>
        <w:sz w:val="16"/>
      </w:rPr>
    </w:pPr>
  </w:p>
  <w:p w14:paraId="07FB5C7D" w14:textId="77777777" w:rsidR="00DE1AE5" w:rsidRDefault="001F4BF0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1F4BF0">
      <w:rPr>
        <w:rFonts w:ascii="Calibri" w:hAnsi="Calibri" w:cs="Calibri"/>
        <w:sz w:val="16"/>
      </w:rPr>
      <w:t>IBAN:</w:t>
    </w:r>
  </w:p>
  <w:p w14:paraId="4F39DAFE" w14:textId="2DE43148" w:rsidR="001F4BF0" w:rsidRPr="00A60AEE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DE1AE5">
      <w:rPr>
        <w:rFonts w:ascii="Calibri" w:hAnsi="Calibri" w:cs="Calibri"/>
        <w:sz w:val="16"/>
      </w:rPr>
      <w:t>DE51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3706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2365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2914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2500</w:t>
    </w:r>
    <w:r>
      <w:rPr>
        <w:rFonts w:ascii="Calibri" w:hAnsi="Calibri" w:cs="Calibri"/>
        <w:sz w:val="16"/>
      </w:rPr>
      <w:t xml:space="preserve"> </w:t>
    </w:r>
    <w:r w:rsidRPr="00DE1AE5">
      <w:rPr>
        <w:rFonts w:ascii="Calibri" w:hAnsi="Calibri" w:cs="Calibri"/>
        <w:sz w:val="16"/>
      </w:rPr>
      <w:t>16</w:t>
    </w:r>
  </w:p>
  <w:p w14:paraId="24C84CB1" w14:textId="77777777" w:rsidR="00DE1AE5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</w:p>
  <w:p w14:paraId="79932254" w14:textId="44B8117E" w:rsidR="001F4BF0" w:rsidRDefault="001F4BF0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 w:rsidRPr="00A60AEE">
      <w:rPr>
        <w:rFonts w:ascii="Calibri" w:hAnsi="Calibri" w:cs="Calibri"/>
        <w:sz w:val="16"/>
      </w:rPr>
      <w:t>BIC:</w:t>
    </w:r>
  </w:p>
  <w:p w14:paraId="6483F19A" w14:textId="6BE3D23D" w:rsidR="00DE1AE5" w:rsidRPr="00A60AEE" w:rsidRDefault="00DE1AE5" w:rsidP="00DE1AE5">
    <w:pPr>
      <w:framePr w:w="2236" w:h="10773" w:wrap="around" w:vAnchor="page" w:hAnchor="page" w:x="9211" w:y="5274" w:anchorLock="1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GENODED1FHH</w:t>
    </w:r>
  </w:p>
  <w:p w14:paraId="685C494A" w14:textId="77777777" w:rsidR="00177734" w:rsidRPr="001F4BF0" w:rsidRDefault="001423AE">
    <w:pPr>
      <w:pStyle w:val="Fuzeile"/>
    </w:pPr>
    <w:r>
      <w:rPr>
        <w:rFonts w:ascii="Calibri" w:hAnsi="Calibri" w:cs="Calibri"/>
        <w:noProof/>
        <w:sz w:val="22"/>
        <w:szCs w:val="18"/>
      </w:rPr>
      <w:drawing>
        <wp:anchor distT="0" distB="0" distL="114300" distR="114300" simplePos="0" relativeHeight="251665408" behindDoc="1" locked="1" layoutInCell="1" allowOverlap="1" wp14:anchorId="21821E69" wp14:editId="17D55C24">
          <wp:simplePos x="0" y="0"/>
          <wp:positionH relativeFrom="column">
            <wp:posOffset>6123940</wp:posOffset>
          </wp:positionH>
          <wp:positionV relativeFrom="paragraph">
            <wp:posOffset>-38735</wp:posOffset>
          </wp:positionV>
          <wp:extent cx="121920" cy="244475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245" name="Grafik 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900A3" w14:textId="77777777" w:rsidR="001E08E3" w:rsidRDefault="001E08E3" w:rsidP="00177734">
      <w:r>
        <w:separator/>
      </w:r>
    </w:p>
  </w:footnote>
  <w:footnote w:type="continuationSeparator" w:id="0">
    <w:p w14:paraId="4498E568" w14:textId="77777777" w:rsidR="001E08E3" w:rsidRDefault="001E08E3" w:rsidP="00177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7AAD" w14:textId="77777777" w:rsidR="00685B30" w:rsidRDefault="007424A4">
    <w:pPr>
      <w:pStyle w:val="Kopfzeil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A1CFFD2" wp14:editId="158EDFA0">
          <wp:simplePos x="0" y="0"/>
          <wp:positionH relativeFrom="column">
            <wp:posOffset>4709795</wp:posOffset>
          </wp:positionH>
          <wp:positionV relativeFrom="paragraph">
            <wp:posOffset>1149350</wp:posOffset>
          </wp:positionV>
          <wp:extent cx="1476375" cy="149365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4936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B30">
      <w:rPr>
        <w:noProof/>
      </w:rPr>
      <w:drawing>
        <wp:anchor distT="0" distB="0" distL="114300" distR="114300" simplePos="0" relativeHeight="251661312" behindDoc="1" locked="0" layoutInCell="1" allowOverlap="1" wp14:anchorId="2525C9C7" wp14:editId="35BAAA2A">
          <wp:simplePos x="0" y="0"/>
          <wp:positionH relativeFrom="column">
            <wp:posOffset>4523105</wp:posOffset>
          </wp:positionH>
          <wp:positionV relativeFrom="paragraph">
            <wp:posOffset>8890</wp:posOffset>
          </wp:positionV>
          <wp:extent cx="1909445" cy="905510"/>
          <wp:effectExtent l="0" t="0" r="0" b="8890"/>
          <wp:wrapThrough wrapText="bothSides">
            <wp:wrapPolygon edited="0">
              <wp:start x="215" y="0"/>
              <wp:lineTo x="0" y="909"/>
              <wp:lineTo x="0" y="12724"/>
              <wp:lineTo x="1939" y="14541"/>
              <wp:lineTo x="8835" y="14541"/>
              <wp:lineTo x="0" y="16359"/>
              <wp:lineTo x="0" y="21358"/>
              <wp:lineTo x="1724" y="21358"/>
              <wp:lineTo x="14654" y="21358"/>
              <wp:lineTo x="21334" y="19994"/>
              <wp:lineTo x="21334" y="17722"/>
              <wp:lineTo x="19179" y="14541"/>
              <wp:lineTo x="19826" y="1818"/>
              <wp:lineTo x="19179" y="454"/>
              <wp:lineTo x="15731" y="0"/>
              <wp:lineTo x="215" y="0"/>
            </wp:wrapPolygon>
          </wp:wrapThrough>
          <wp:docPr id="244" name="Grafik 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PSG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39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4B4"/>
    <w:rsid w:val="00002136"/>
    <w:rsid w:val="000302F9"/>
    <w:rsid w:val="000406B7"/>
    <w:rsid w:val="00096697"/>
    <w:rsid w:val="000C4362"/>
    <w:rsid w:val="000D0F1C"/>
    <w:rsid w:val="000E3051"/>
    <w:rsid w:val="001423AE"/>
    <w:rsid w:val="00155F1C"/>
    <w:rsid w:val="001568B1"/>
    <w:rsid w:val="00157E9A"/>
    <w:rsid w:val="00177734"/>
    <w:rsid w:val="001829DE"/>
    <w:rsid w:val="00186724"/>
    <w:rsid w:val="001E08E3"/>
    <w:rsid w:val="001F4BF0"/>
    <w:rsid w:val="0022250B"/>
    <w:rsid w:val="002745F6"/>
    <w:rsid w:val="00275A28"/>
    <w:rsid w:val="0029739E"/>
    <w:rsid w:val="002C3ACA"/>
    <w:rsid w:val="002F7017"/>
    <w:rsid w:val="0031620F"/>
    <w:rsid w:val="00336AA7"/>
    <w:rsid w:val="00367CD8"/>
    <w:rsid w:val="00375E96"/>
    <w:rsid w:val="00394CD2"/>
    <w:rsid w:val="003C1E86"/>
    <w:rsid w:val="003F0BAE"/>
    <w:rsid w:val="004375FF"/>
    <w:rsid w:val="004421B3"/>
    <w:rsid w:val="0045185F"/>
    <w:rsid w:val="00485D35"/>
    <w:rsid w:val="00492FA5"/>
    <w:rsid w:val="004946C0"/>
    <w:rsid w:val="004A5AFF"/>
    <w:rsid w:val="004C69ED"/>
    <w:rsid w:val="004C72D0"/>
    <w:rsid w:val="004D72DE"/>
    <w:rsid w:val="005021C3"/>
    <w:rsid w:val="00502A49"/>
    <w:rsid w:val="005B1AAF"/>
    <w:rsid w:val="005D3102"/>
    <w:rsid w:val="005E0599"/>
    <w:rsid w:val="005E3535"/>
    <w:rsid w:val="005F1F71"/>
    <w:rsid w:val="00626F47"/>
    <w:rsid w:val="00633A64"/>
    <w:rsid w:val="006452B8"/>
    <w:rsid w:val="0068495B"/>
    <w:rsid w:val="00685B30"/>
    <w:rsid w:val="006A0FF7"/>
    <w:rsid w:val="006F7913"/>
    <w:rsid w:val="007140EB"/>
    <w:rsid w:val="0074096F"/>
    <w:rsid w:val="007424A4"/>
    <w:rsid w:val="0077300A"/>
    <w:rsid w:val="007826F7"/>
    <w:rsid w:val="007832A2"/>
    <w:rsid w:val="00792AE3"/>
    <w:rsid w:val="00797041"/>
    <w:rsid w:val="007C1CCB"/>
    <w:rsid w:val="007C22A8"/>
    <w:rsid w:val="007F2DEA"/>
    <w:rsid w:val="007F4BB7"/>
    <w:rsid w:val="00805B5C"/>
    <w:rsid w:val="008A13D5"/>
    <w:rsid w:val="008A2F33"/>
    <w:rsid w:val="009132EF"/>
    <w:rsid w:val="00925E9D"/>
    <w:rsid w:val="009325D4"/>
    <w:rsid w:val="00935E6C"/>
    <w:rsid w:val="0094287D"/>
    <w:rsid w:val="00974BF1"/>
    <w:rsid w:val="0098153A"/>
    <w:rsid w:val="00986112"/>
    <w:rsid w:val="009A2E78"/>
    <w:rsid w:val="009D0181"/>
    <w:rsid w:val="009D6533"/>
    <w:rsid w:val="00A00523"/>
    <w:rsid w:val="00A13F21"/>
    <w:rsid w:val="00A21E88"/>
    <w:rsid w:val="00A24D66"/>
    <w:rsid w:val="00A43DCD"/>
    <w:rsid w:val="00A60AEE"/>
    <w:rsid w:val="00A901F1"/>
    <w:rsid w:val="00AA1255"/>
    <w:rsid w:val="00AC6AB9"/>
    <w:rsid w:val="00B73142"/>
    <w:rsid w:val="00B8432E"/>
    <w:rsid w:val="00B92CDB"/>
    <w:rsid w:val="00BA6590"/>
    <w:rsid w:val="00BD51CF"/>
    <w:rsid w:val="00BE7F5D"/>
    <w:rsid w:val="00C053BD"/>
    <w:rsid w:val="00C204B4"/>
    <w:rsid w:val="00C950EE"/>
    <w:rsid w:val="00C95FD0"/>
    <w:rsid w:val="00CA1866"/>
    <w:rsid w:val="00CF5F5F"/>
    <w:rsid w:val="00D36DF4"/>
    <w:rsid w:val="00D408CA"/>
    <w:rsid w:val="00D417BF"/>
    <w:rsid w:val="00D56BE4"/>
    <w:rsid w:val="00D83E0E"/>
    <w:rsid w:val="00DA6E89"/>
    <w:rsid w:val="00DE1AE5"/>
    <w:rsid w:val="00DE3B0F"/>
    <w:rsid w:val="00DE5D6C"/>
    <w:rsid w:val="00E044F3"/>
    <w:rsid w:val="00E13897"/>
    <w:rsid w:val="00E52F9E"/>
    <w:rsid w:val="00E93B56"/>
    <w:rsid w:val="00EC1F96"/>
    <w:rsid w:val="00F430F1"/>
    <w:rsid w:val="00F85CE2"/>
    <w:rsid w:val="00FC4B1D"/>
    <w:rsid w:val="00FD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1A2635"/>
  <w15:docId w15:val="{C491F8B0-5588-4D3A-9F5E-02BE61EA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Verdana" w:hAnsi="Verdana"/>
      <w:sz w:val="18"/>
    </w:rPr>
  </w:style>
  <w:style w:type="paragraph" w:styleId="berschrift1">
    <w:name w:val="heading 1"/>
    <w:basedOn w:val="Standard"/>
    <w:next w:val="Standard"/>
    <w:qFormat/>
    <w:pPr>
      <w:keepNext/>
      <w:framePr w:w="2637" w:h="147" w:wrap="around" w:vAnchor="page" w:hAnchor="page" w:x="8960" w:y="5405" w:anchorLock="1"/>
      <w:outlineLvl w:val="0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pPr>
      <w:framePr w:w="2393" w:h="4139" w:hSpace="142" w:wrap="around" w:hAnchor="page" w:x="8960" w:yAlign="bottom" w:anchorLock="1"/>
    </w:pPr>
    <w:rPr>
      <w:b/>
      <w:sz w:val="14"/>
    </w:rPr>
  </w:style>
  <w:style w:type="paragraph" w:styleId="StandardWeb">
    <w:name w:val="Normal (Web)"/>
    <w:basedOn w:val="Standard"/>
    <w:uiPriority w:val="99"/>
    <w:unhideWhenUsed/>
    <w:rsid w:val="0022250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177734"/>
    <w:rPr>
      <w:color w:val="0000FF"/>
      <w:u w:val="single"/>
    </w:rPr>
  </w:style>
  <w:style w:type="paragraph" w:styleId="Kopfzeile">
    <w:name w:val="header"/>
    <w:basedOn w:val="Standard"/>
    <w:link w:val="KopfzeileZchn"/>
    <w:rsid w:val="001777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177734"/>
    <w:rPr>
      <w:rFonts w:ascii="Verdana" w:hAnsi="Verdana"/>
      <w:sz w:val="18"/>
    </w:rPr>
  </w:style>
  <w:style w:type="paragraph" w:styleId="Fuzeile">
    <w:name w:val="footer"/>
    <w:basedOn w:val="Standard"/>
    <w:link w:val="FuzeileZchn"/>
    <w:rsid w:val="001777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77734"/>
    <w:rPr>
      <w:rFonts w:ascii="Verdana" w:hAnsi="Verdana"/>
      <w:sz w:val="18"/>
    </w:rPr>
  </w:style>
  <w:style w:type="paragraph" w:styleId="Sprechblasentext">
    <w:name w:val="Balloon Text"/>
    <w:basedOn w:val="Standard"/>
    <w:link w:val="SprechblasentextZchn"/>
    <w:rsid w:val="00AA12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A125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302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1">
    <w:name w:val="Plain Table 1"/>
    <w:basedOn w:val="NormaleTabelle"/>
    <w:uiPriority w:val="41"/>
    <w:rsid w:val="00D408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ervorhebung">
    <w:name w:val="Emphasis"/>
    <w:basedOn w:val="Absatz-Standardschriftart"/>
    <w:qFormat/>
    <w:rsid w:val="00A24D66"/>
    <w:rPr>
      <w:i/>
      <w:iCs/>
    </w:rPr>
  </w:style>
  <w:style w:type="character" w:styleId="Fett">
    <w:name w:val="Strong"/>
    <w:basedOn w:val="Absatz-Standardschriftart"/>
    <w:qFormat/>
    <w:rsid w:val="00A24D66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4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6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file:///C:\Users\Karl-Heinz\Dropbox\anna.krings@google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-Heinz\AppData\Local\Packages\Microsoft.MicrosoftEdge_8wekyb3d8bbwe\TempState\Downloads\DPSG_Briefbogen_Stamm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56944-FEBF-4A9B-9B54-F72DA40EA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DPSG_Briefbogen_Stamm</Template>
  <TotalTime>0</TotalTime>
  <Pages>1</Pages>
  <Words>152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Bundesleitung</vt:lpstr>
    </vt:vector>
  </TitlesOfParts>
  <Company>privat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Bundesleitung</dc:title>
  <dc:creator>Gerridt Passoth</dc:creator>
  <cp:lastModifiedBy>Karl-Heinz Voss</cp:lastModifiedBy>
  <cp:revision>2</cp:revision>
  <cp:lastPrinted>2022-09-15T05:13:00Z</cp:lastPrinted>
  <dcterms:created xsi:type="dcterms:W3CDTF">2023-10-15T07:37:00Z</dcterms:created>
  <dcterms:modified xsi:type="dcterms:W3CDTF">2023-10-15T07:37:00Z</dcterms:modified>
</cp:coreProperties>
</file>